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17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№3 Ханты-Манс</w:t>
      </w:r>
      <w:r>
        <w:rPr>
          <w:rFonts w:ascii="Times New Roman" w:eastAsia="Times New Roman" w:hAnsi="Times New Roman" w:cs="Times New Roman"/>
        </w:rPr>
        <w:t>ийского судебного района Ханты-М</w:t>
      </w:r>
      <w:r>
        <w:rPr>
          <w:rFonts w:ascii="Times New Roman" w:eastAsia="Times New Roman" w:hAnsi="Times New Roman" w:cs="Times New Roman"/>
        </w:rPr>
        <w:t xml:space="preserve">ансийского автономного округа-Югры Миненко </w:t>
      </w:r>
      <w:r>
        <w:rPr>
          <w:rFonts w:ascii="Times New Roman" w:eastAsia="Times New Roman" w:hAnsi="Times New Roman" w:cs="Times New Roman"/>
        </w:rPr>
        <w:t>Юлия Борисовна,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Рахматуллина Д.Ш.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 №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707</w:t>
      </w:r>
      <w:r>
        <w:rPr>
          <w:rFonts w:ascii="Times New Roman" w:eastAsia="Times New Roman" w:hAnsi="Times New Roman" w:cs="Times New Roman"/>
        </w:rPr>
        <w:t>/2803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</w:rPr>
        <w:t>Рахматуллина Даниила Шамильевича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ранее привлекавшегося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 с т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Рахматуллин Д.Ш.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будучи лишенным права управления транспортными средствами на срок </w:t>
      </w:r>
      <w:r>
        <w:rPr>
          <w:rFonts w:ascii="Times New Roman" w:eastAsia="Times New Roman" w:hAnsi="Times New Roman" w:cs="Times New Roman"/>
        </w:rPr>
        <w:t xml:space="preserve">6 месяцев </w:t>
      </w:r>
      <w:r>
        <w:rPr>
          <w:rFonts w:ascii="Times New Roman" w:eastAsia="Times New Roman" w:hAnsi="Times New Roman" w:cs="Times New Roman"/>
        </w:rPr>
        <w:t xml:space="preserve">на основании постановления </w:t>
      </w:r>
      <w:r>
        <w:rPr>
          <w:rFonts w:ascii="Times New Roman" w:eastAsia="Times New Roman" w:hAnsi="Times New Roman" w:cs="Times New Roman"/>
        </w:rPr>
        <w:t>мир</w:t>
      </w:r>
      <w:r>
        <w:rPr>
          <w:rFonts w:ascii="Times New Roman" w:eastAsia="Times New Roman" w:hAnsi="Times New Roman" w:cs="Times New Roman"/>
        </w:rPr>
        <w:t xml:space="preserve">ового судьи судебного </w:t>
      </w:r>
      <w:r>
        <w:rPr>
          <w:rFonts w:ascii="Times New Roman" w:eastAsia="Times New Roman" w:hAnsi="Times New Roman" w:cs="Times New Roman"/>
        </w:rPr>
        <w:t xml:space="preserve">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29.05.2026</w:t>
      </w:r>
      <w:r>
        <w:rPr>
          <w:rFonts w:ascii="Times New Roman" w:eastAsia="Times New Roman" w:hAnsi="Times New Roman" w:cs="Times New Roman"/>
        </w:rPr>
        <w:t>, вступившего</w:t>
      </w:r>
      <w:r>
        <w:rPr>
          <w:rFonts w:ascii="Times New Roman" w:eastAsia="Times New Roman" w:hAnsi="Times New Roman" w:cs="Times New Roman"/>
        </w:rPr>
        <w:t xml:space="preserve"> в законную силу </w:t>
      </w:r>
      <w:r>
        <w:rPr>
          <w:rFonts w:ascii="Times New Roman" w:eastAsia="Times New Roman" w:hAnsi="Times New Roman" w:cs="Times New Roman"/>
        </w:rPr>
        <w:t>26.06.2026</w:t>
      </w:r>
      <w:r>
        <w:rPr>
          <w:rFonts w:ascii="Times New Roman" w:eastAsia="Times New Roman" w:hAnsi="Times New Roman" w:cs="Times New Roman"/>
        </w:rPr>
        <w:t xml:space="preserve"> за совершение правонарушения, преду</w:t>
      </w:r>
      <w:r>
        <w:rPr>
          <w:rFonts w:ascii="Times New Roman" w:eastAsia="Times New Roman" w:hAnsi="Times New Roman" w:cs="Times New Roman"/>
        </w:rPr>
        <w:t xml:space="preserve">смотренного </w:t>
      </w:r>
      <w:r>
        <w:rPr>
          <w:rFonts w:ascii="Times New Roman" w:eastAsia="Times New Roman" w:hAnsi="Times New Roman" w:cs="Times New Roman"/>
        </w:rPr>
        <w:t>ч.3 ст.12.12</w:t>
      </w:r>
      <w:r>
        <w:rPr>
          <w:rFonts w:ascii="Times New Roman" w:eastAsia="Times New Roman" w:hAnsi="Times New Roman" w:cs="Times New Roman"/>
        </w:rPr>
        <w:t xml:space="preserve"> КоАП РФ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23.07.2026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в нарушение п.2.1.1 ПДД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районе</w:t>
      </w:r>
      <w:r>
        <w:rPr>
          <w:rFonts w:ascii="Times New Roman" w:eastAsia="Times New Roman" w:hAnsi="Times New Roman" w:cs="Times New Roman"/>
        </w:rPr>
        <w:t xml:space="preserve"> дома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13 корп.1</w:t>
      </w:r>
      <w:r>
        <w:rPr>
          <w:rFonts w:ascii="Times New Roman" w:eastAsia="Times New Roman" w:hAnsi="Times New Roman" w:cs="Times New Roman"/>
        </w:rPr>
        <w:t xml:space="preserve"> по ул.</w:t>
      </w:r>
      <w:r>
        <w:rPr>
          <w:rFonts w:ascii="Times New Roman" w:eastAsia="Times New Roman" w:hAnsi="Times New Roman" w:cs="Times New Roman"/>
        </w:rPr>
        <w:t>Молодежная</w:t>
      </w:r>
      <w:r>
        <w:rPr>
          <w:rFonts w:ascii="Times New Roman" w:eastAsia="Times New Roman" w:hAnsi="Times New Roman" w:cs="Times New Roman"/>
        </w:rPr>
        <w:t xml:space="preserve">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автомобилем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КИА РИО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</w:rPr>
        <w:t>М745ВС 186</w:t>
      </w:r>
      <w:r>
        <w:rPr>
          <w:rFonts w:ascii="Times New Roman" w:eastAsia="Times New Roman" w:hAnsi="Times New Roman" w:cs="Times New Roman"/>
        </w:rPr>
        <w:t xml:space="preserve"> рег.,</w:t>
      </w:r>
      <w:r>
        <w:rPr>
          <w:rFonts w:ascii="Times New Roman" w:eastAsia="Times New Roman" w:hAnsi="Times New Roman" w:cs="Times New Roman"/>
        </w:rPr>
        <w:t xml:space="preserve"> чем совершил правонарушение, предусмотренное ч.2 ст.12.7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Рахматуллин Д.Ш.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вину в совершении правонарушения не оспаривал, пояснил, что </w:t>
      </w:r>
      <w:r>
        <w:rPr>
          <w:rFonts w:ascii="Times New Roman" w:eastAsia="Times New Roman" w:hAnsi="Times New Roman" w:cs="Times New Roman"/>
        </w:rPr>
        <w:t>о лишении права управления</w:t>
      </w:r>
      <w:r>
        <w:rPr>
          <w:rFonts w:ascii="Times New Roman" w:eastAsia="Times New Roman" w:hAnsi="Times New Roman" w:cs="Times New Roman"/>
        </w:rPr>
        <w:t xml:space="preserve"> транспортными средствами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знал,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23.07.2026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ночное</w:t>
      </w:r>
      <w:r>
        <w:rPr>
          <w:rFonts w:ascii="Times New Roman" w:eastAsia="Times New Roman" w:hAnsi="Times New Roman" w:cs="Times New Roman"/>
        </w:rPr>
        <w:t xml:space="preserve"> 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управлял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КИА РИО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Fonts w:ascii="Times New Roman" w:eastAsia="Times New Roman" w:hAnsi="Times New Roman" w:cs="Times New Roman"/>
        </w:rPr>
        <w:t>М745ВС 186</w:t>
      </w:r>
      <w:r>
        <w:rPr>
          <w:rFonts w:ascii="Times New Roman" w:eastAsia="Times New Roman" w:hAnsi="Times New Roman" w:cs="Times New Roman"/>
        </w:rPr>
        <w:t xml:space="preserve"> рег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в районе дома №</w:t>
      </w:r>
      <w:r>
        <w:rPr>
          <w:rFonts w:ascii="Times New Roman" w:eastAsia="Times New Roman" w:hAnsi="Times New Roman" w:cs="Times New Roman"/>
        </w:rPr>
        <w:t>13 корп.1</w:t>
      </w:r>
      <w:r>
        <w:rPr>
          <w:rFonts w:ascii="Times New Roman" w:eastAsia="Times New Roman" w:hAnsi="Times New Roman" w:cs="Times New Roman"/>
        </w:rPr>
        <w:t xml:space="preserve"> по ул.</w:t>
      </w:r>
      <w:r>
        <w:rPr>
          <w:rFonts w:ascii="Times New Roman" w:eastAsia="Times New Roman" w:hAnsi="Times New Roman" w:cs="Times New Roman"/>
        </w:rPr>
        <w:t>Молодежная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его остановили сотрудники ГИБДД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Инвалидности 1 и 2 группы не им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ет, военнослужащим не является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Рахматуллина Д.Ш.</w:t>
      </w:r>
      <w:r>
        <w:rPr>
          <w:rFonts w:ascii="Times New Roman" w:eastAsia="Times New Roman" w:hAnsi="Times New Roman" w:cs="Times New Roman"/>
        </w:rPr>
        <w:t>, и</w:t>
      </w:r>
      <w:r>
        <w:rPr>
          <w:rFonts w:ascii="Times New Roman" w:eastAsia="Times New Roman" w:hAnsi="Times New Roman" w:cs="Times New Roman"/>
        </w:rPr>
        <w:t>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hyperlink r:id="rId4" w:anchor="/document/12125267/entry/12702" w:history="1">
        <w:r>
          <w:rPr>
            <w:rFonts w:ascii="Times New Roman" w:eastAsia="Times New Roman" w:hAnsi="Times New Roman" w:cs="Times New Roman"/>
            <w:color w:val="0000EE"/>
          </w:rPr>
          <w:t>Частью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2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статьи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12</w:t>
        </w:r>
        <w:r>
          <w:rPr>
            <w:rFonts w:ascii="Times New Roman" w:eastAsia="Times New Roman" w:hAnsi="Times New Roman" w:cs="Times New Roman"/>
            <w:i/>
            <w:iCs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7</w:t>
        </w:r>
      </w:hyperlink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Рахматуллина Д.Ш.</w:t>
      </w:r>
      <w:r>
        <w:rPr>
          <w:rFonts w:ascii="Times New Roman" w:eastAsia="Times New Roman" w:hAnsi="Times New Roman" w:cs="Times New Roman"/>
        </w:rPr>
        <w:t xml:space="preserve"> по факту управления транспортным средством водителем, лишенным права управления транспортными средствами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подтверждается исследованными с</w:t>
      </w:r>
      <w:r>
        <w:rPr>
          <w:rFonts w:ascii="Times New Roman" w:eastAsia="Times New Roman" w:hAnsi="Times New Roman" w:cs="Times New Roman"/>
        </w:rPr>
        <w:t>удом доказательствами, а именно: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серии </w:t>
      </w:r>
      <w:r>
        <w:rPr>
          <w:rFonts w:ascii="Times New Roman" w:eastAsia="Times New Roman" w:hAnsi="Times New Roman" w:cs="Times New Roman"/>
        </w:rPr>
        <w:t xml:space="preserve">86ХМ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700333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, составленным с участием </w:t>
      </w:r>
      <w:r>
        <w:rPr>
          <w:rFonts w:ascii="Times New Roman" w:eastAsia="Times New Roman" w:hAnsi="Times New Roman" w:cs="Times New Roman"/>
        </w:rPr>
        <w:t>Рахматуллина Д.Ш.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копией постановления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29.05.2026</w:t>
      </w:r>
      <w:r>
        <w:rPr>
          <w:rFonts w:ascii="Times New Roman" w:eastAsia="Times New Roman" w:hAnsi="Times New Roman" w:cs="Times New Roman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</w:rPr>
        <w:t>26.06.2026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  <w:r>
        <w:rPr>
          <w:rFonts w:ascii="Times New Roman" w:eastAsia="Times New Roman" w:hAnsi="Times New Roman" w:cs="Times New Roman"/>
        </w:rPr>
        <w:t xml:space="preserve"> в виде лишения права управления транспортными средствами на срок </w:t>
      </w:r>
      <w:r>
        <w:rPr>
          <w:rFonts w:ascii="Times New Roman" w:eastAsia="Times New Roman" w:hAnsi="Times New Roman" w:cs="Times New Roman"/>
        </w:rPr>
        <w:t xml:space="preserve">6 месяцев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ч.3 ст.12.12</w:t>
      </w:r>
      <w:r>
        <w:rPr>
          <w:rFonts w:ascii="Times New Roman" w:eastAsia="Times New Roman" w:hAnsi="Times New Roman" w:cs="Times New Roman"/>
        </w:rPr>
        <w:t xml:space="preserve"> КоАП РФ;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-информацией </w:t>
      </w:r>
      <w:r>
        <w:rPr>
          <w:rFonts w:ascii="Times New Roman" w:eastAsia="Times New Roman" w:hAnsi="Times New Roman" w:cs="Times New Roman"/>
        </w:rPr>
        <w:t>Госавтоинспекции</w:t>
      </w:r>
      <w:r>
        <w:rPr>
          <w:rFonts w:ascii="Times New Roman" w:eastAsia="Times New Roman" w:hAnsi="Times New Roman" w:cs="Times New Roman"/>
        </w:rPr>
        <w:t xml:space="preserve"> МО МВД России «Ханты-Мансийский» о том, что срок лишения права управления транспортными средствами </w:t>
      </w:r>
      <w:r>
        <w:rPr>
          <w:rFonts w:ascii="Times New Roman" w:eastAsia="Times New Roman" w:hAnsi="Times New Roman" w:cs="Times New Roman"/>
        </w:rPr>
        <w:t xml:space="preserve">исчисляется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15.08.2026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15.02.2027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Рахматуллина Д.Ш.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ч.2 ст.12.7 КоАП РФ,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Доводы Рахматуллина Д.Ш. о том, что он не знал о лишении его права управления транспортными средствами </w:t>
      </w:r>
      <w:r>
        <w:rPr>
          <w:rFonts w:ascii="Times New Roman" w:eastAsia="Times New Roman" w:hAnsi="Times New Roman" w:cs="Times New Roman"/>
        </w:rPr>
        <w:t>не являю</w:t>
      </w:r>
      <w:r>
        <w:rPr>
          <w:rFonts w:ascii="Times New Roman" w:eastAsia="Times New Roman" w:hAnsi="Times New Roman" w:cs="Times New Roman"/>
        </w:rPr>
        <w:t>тся основанием для прекращен</w:t>
      </w:r>
      <w:r>
        <w:rPr>
          <w:rFonts w:ascii="Times New Roman" w:eastAsia="Times New Roman" w:hAnsi="Times New Roman" w:cs="Times New Roman"/>
        </w:rPr>
        <w:t xml:space="preserve">ия уголовного дела, </w:t>
      </w:r>
      <w:r>
        <w:rPr>
          <w:rFonts w:ascii="Times New Roman" w:eastAsia="Times New Roman" w:hAnsi="Times New Roman" w:cs="Times New Roman"/>
        </w:rPr>
        <w:t>поскольку протокол об административном правонарушении по ч.3 ст.12.12 КоАП РФ в отношении Рахматуллина Д.Ш.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 составлен в его присутствии. </w:t>
      </w:r>
      <w:r>
        <w:rPr>
          <w:rFonts w:ascii="Times New Roman" w:eastAsia="Times New Roman" w:hAnsi="Times New Roman" w:cs="Times New Roman"/>
        </w:rPr>
        <w:t xml:space="preserve">Мировым судьёй были приняты меры об его извещении о рассмотрении дела посредством извещения СМС-сообщения по указанному им абонентскому номеру. СМС-сообщение было доставлено адресату. По результатам рассмотрения дела </w:t>
      </w:r>
      <w:r>
        <w:rPr>
          <w:rFonts w:ascii="Times New Roman" w:eastAsia="Times New Roman" w:hAnsi="Times New Roman" w:cs="Times New Roman"/>
        </w:rPr>
        <w:t>Рахматуллин Д.Ш.</w:t>
      </w:r>
      <w:r>
        <w:rPr>
          <w:rFonts w:ascii="Times New Roman" w:eastAsia="Times New Roman" w:hAnsi="Times New Roman" w:cs="Times New Roman"/>
        </w:rPr>
        <w:t xml:space="preserve"> признан виновным в совершении </w:t>
      </w:r>
      <w:r>
        <w:rPr>
          <w:rFonts w:ascii="Times New Roman" w:eastAsia="Times New Roman" w:hAnsi="Times New Roman" w:cs="Times New Roman"/>
        </w:rPr>
        <w:t xml:space="preserve">правонарушения, предусмотренного ч.3 ст.12.12 КоАП РФ </w:t>
      </w:r>
      <w:r>
        <w:rPr>
          <w:rFonts w:ascii="Times New Roman" w:eastAsia="Times New Roman" w:hAnsi="Times New Roman" w:cs="Times New Roman"/>
        </w:rPr>
        <w:t xml:space="preserve">и ему назначено административное наказание в виде </w:t>
      </w:r>
      <w:r>
        <w:rPr>
          <w:rFonts w:ascii="Times New Roman" w:eastAsia="Times New Roman" w:hAnsi="Times New Roman" w:cs="Times New Roman"/>
        </w:rPr>
        <w:t>лишения</w:t>
      </w:r>
      <w:r>
        <w:rPr>
          <w:rFonts w:ascii="Times New Roman" w:eastAsia="Times New Roman" w:hAnsi="Times New Roman" w:cs="Times New Roman"/>
        </w:rPr>
        <w:t xml:space="preserve"> права управления транспортными средствами </w:t>
      </w:r>
      <w:r>
        <w:rPr>
          <w:rFonts w:ascii="Times New Roman" w:eastAsia="Times New Roman" w:hAnsi="Times New Roman" w:cs="Times New Roman"/>
        </w:rPr>
        <w:t>на срок 6 месяцев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направлен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по адресу, указанному </w:t>
      </w:r>
      <w:r>
        <w:rPr>
          <w:rFonts w:ascii="Times New Roman" w:eastAsia="Times New Roman" w:hAnsi="Times New Roman" w:cs="Times New Roman"/>
        </w:rPr>
        <w:t>Рахматуллиным Д.Ш.</w:t>
      </w:r>
      <w:r>
        <w:rPr>
          <w:rFonts w:ascii="Times New Roman" w:eastAsia="Times New Roman" w:hAnsi="Times New Roman" w:cs="Times New Roman"/>
        </w:rPr>
        <w:t xml:space="preserve"> при </w:t>
      </w:r>
      <w:r>
        <w:rPr>
          <w:rFonts w:ascii="Times New Roman" w:eastAsia="Times New Roman" w:hAnsi="Times New Roman" w:cs="Times New Roman"/>
        </w:rPr>
        <w:t>составлении протокола об административном правонарушении.</w:t>
      </w:r>
      <w:r>
        <w:rPr>
          <w:rFonts w:ascii="Times New Roman" w:eastAsia="Times New Roman" w:hAnsi="Times New Roman" w:cs="Times New Roman"/>
        </w:rPr>
        <w:t xml:space="preserve"> Риск последствий неполучения </w:t>
      </w:r>
      <w:r>
        <w:rPr>
          <w:rFonts w:ascii="Times New Roman" w:eastAsia="Times New Roman" w:hAnsi="Times New Roman" w:cs="Times New Roman"/>
        </w:rPr>
        <w:t>Рахматуллиным Д.Ш.</w:t>
      </w:r>
      <w:r>
        <w:rPr>
          <w:rFonts w:ascii="Times New Roman" w:eastAsia="Times New Roman" w:hAnsi="Times New Roman" w:cs="Times New Roman"/>
        </w:rPr>
        <w:t xml:space="preserve"> юридически значимых сообщений, поступивших по указанному им адресу, не свидетельствует о том, что он не является лицом, подвергнутым административному наказанию за управление транспортным средством в состоянии опьянения.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характер и тяжесть совершенного правонарушения,</w:t>
      </w:r>
      <w:r>
        <w:rPr>
          <w:rFonts w:ascii="Times New Roman" w:eastAsia="Times New Roman" w:hAnsi="Times New Roman" w:cs="Times New Roman"/>
        </w:rPr>
        <w:t xml:space="preserve"> личность виновного, его имущественное положение, обстоятельства, смягчающие </w:t>
      </w:r>
      <w:r>
        <w:rPr>
          <w:rFonts w:ascii="Times New Roman" w:eastAsia="Times New Roman" w:hAnsi="Times New Roman" w:cs="Times New Roman"/>
        </w:rPr>
        <w:t xml:space="preserve">и отягчающие </w:t>
      </w:r>
      <w:r>
        <w:rPr>
          <w:rFonts w:ascii="Times New Roman" w:eastAsia="Times New Roman" w:hAnsi="Times New Roman" w:cs="Times New Roman"/>
        </w:rPr>
        <w:t>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Рахматуллин Д.Ш.</w:t>
      </w:r>
      <w:r>
        <w:rPr>
          <w:rFonts w:ascii="Times New Roman" w:eastAsia="Times New Roman" w:hAnsi="Times New Roman" w:cs="Times New Roman"/>
        </w:rPr>
        <w:t xml:space="preserve"> совершил правонарушени</w:t>
      </w:r>
      <w:r>
        <w:rPr>
          <w:rFonts w:ascii="Times New Roman" w:eastAsia="Times New Roman" w:hAnsi="Times New Roman" w:cs="Times New Roman"/>
        </w:rPr>
        <w:t>е в области дорожного движения</w:t>
      </w:r>
      <w:r>
        <w:rPr>
          <w:rFonts w:ascii="Times New Roman" w:eastAsia="Times New Roman" w:hAnsi="Times New Roman" w:cs="Times New Roman"/>
        </w:rPr>
        <w:t xml:space="preserve">, в течение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 xml:space="preserve">неоднократно </w:t>
      </w:r>
      <w:r>
        <w:rPr>
          <w:rFonts w:ascii="Times New Roman" w:eastAsia="Times New Roman" w:hAnsi="Times New Roman" w:cs="Times New Roman"/>
        </w:rPr>
        <w:t>привлекался к административной ответственности за нарушение ПДД РФ, годичный срок по которым не истек.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Смягчающим</w:t>
      </w:r>
      <w:r>
        <w:rPr>
          <w:rFonts w:ascii="Times New Roman" w:eastAsia="Times New Roman" w:hAnsi="Times New Roman" w:cs="Times New Roman"/>
        </w:rPr>
        <w:t xml:space="preserve"> административную </w:t>
      </w:r>
      <w:r>
        <w:rPr>
          <w:rFonts w:ascii="Times New Roman" w:eastAsia="Times New Roman" w:hAnsi="Times New Roman" w:cs="Times New Roman"/>
        </w:rPr>
        <w:t>ответственность обстоятельством являе</w:t>
      </w:r>
      <w:r>
        <w:rPr>
          <w:rFonts w:ascii="Times New Roman" w:eastAsia="Times New Roman" w:hAnsi="Times New Roman" w:cs="Times New Roman"/>
        </w:rPr>
        <w:t>тся признание ви</w:t>
      </w:r>
      <w:r>
        <w:rPr>
          <w:rFonts w:ascii="Times New Roman" w:eastAsia="Times New Roman" w:hAnsi="Times New Roman" w:cs="Times New Roman"/>
        </w:rPr>
        <w:t>ны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>ом, отягчающим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</w:rPr>
        <w:t>является повторное совершение однородного правонарушения, что подтверждается копией реестра правонарушений.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Санкция ч.2 ст.12.7 К</w:t>
      </w:r>
      <w:r>
        <w:rPr>
          <w:rFonts w:ascii="Times New Roman" w:eastAsia="Times New Roman" w:hAnsi="Times New Roman" w:cs="Times New Roman"/>
        </w:rPr>
        <w:t>оАП РФ предусматривает наказание</w:t>
      </w:r>
      <w:r>
        <w:rPr>
          <w:rFonts w:ascii="Times New Roman" w:eastAsia="Times New Roman" w:hAnsi="Times New Roman" w:cs="Times New Roman"/>
        </w:rPr>
        <w:t xml:space="preserve"> в виде штрафа в размере 30000 руб., административный арест до 15 суток, обязательные работы на срок от 100 до 200 часов.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Суд не усматривает оснований для назначения Рахматуллину Д.Ш, наказания в виде штрафа, так как, последний не имеет источника дохода, назначение данного вида наказания негативно скажется на имущественном положении.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Препятствий для назначения </w:t>
      </w:r>
      <w:r>
        <w:rPr>
          <w:rFonts w:ascii="Times New Roman" w:eastAsia="Times New Roman" w:hAnsi="Times New Roman" w:cs="Times New Roman"/>
        </w:rPr>
        <w:t xml:space="preserve">Рахматуллину Д.Ш. </w:t>
      </w:r>
      <w:r>
        <w:rPr>
          <w:rFonts w:ascii="Times New Roman" w:eastAsia="Times New Roman" w:hAnsi="Times New Roman" w:cs="Times New Roman"/>
        </w:rPr>
        <w:t>наказания в виде административного ареста суд не усматривает.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</w:t>
      </w:r>
      <w:r>
        <w:rPr>
          <w:rFonts w:ascii="Times New Roman" w:eastAsia="Times New Roman" w:hAnsi="Times New Roman" w:cs="Times New Roman"/>
        </w:rPr>
        <w:t>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>Рахматуллина Даниила Шамильевича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ч.2 ст.12.7 КоАП РФ и </w:t>
      </w:r>
      <w:r>
        <w:rPr>
          <w:rFonts w:ascii="Times New Roman" w:eastAsia="Times New Roman" w:hAnsi="Times New Roman" w:cs="Times New Roman"/>
        </w:rPr>
        <w:t xml:space="preserve">назначить ему наказание </w:t>
      </w:r>
      <w:r>
        <w:rPr>
          <w:rFonts w:ascii="Times New Roman" w:eastAsia="Times New Roman" w:hAnsi="Times New Roman" w:cs="Times New Roman"/>
        </w:rPr>
        <w:t xml:space="preserve">в виде </w:t>
      </w:r>
      <w:r>
        <w:rPr>
          <w:rFonts w:ascii="Times New Roman" w:eastAsia="Times New Roman" w:hAnsi="Times New Roman" w:cs="Times New Roman"/>
        </w:rPr>
        <w:t xml:space="preserve">административного </w:t>
      </w:r>
      <w:r>
        <w:rPr>
          <w:rFonts w:ascii="Times New Roman" w:eastAsia="Times New Roman" w:hAnsi="Times New Roman" w:cs="Times New Roman"/>
        </w:rPr>
        <w:t>ареста на срок 3 (трое) суток.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Срок наказания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исчислять с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час. 35 мин.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Настоящее постановление может быть обжаловано и опротестовано в Ханты-Мансийский районный суд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9">
    <w:name w:val="cat-UserDefined grp-32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